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75" w:type="dxa"/>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60B5FCDB" w14:textId="77777777" w:rsidTr="00A024C8">
        <w:trPr>
          <w:trHeight w:hRule="exact" w:val="1800"/>
        </w:trPr>
        <w:tc>
          <w:tcPr>
            <w:tcW w:w="5546" w:type="dxa"/>
            <w:tcMar>
              <w:bottom w:w="144" w:type="dxa"/>
            </w:tcMar>
            <w:vAlign w:val="bottom"/>
          </w:tcPr>
          <w:p w14:paraId="15B7FC60" w14:textId="431B78F4" w:rsidR="00284AAA" w:rsidRDefault="00284AAA" w:rsidP="00284AAA">
            <w:pPr>
              <w:pStyle w:val="ContactInfo"/>
              <w:ind w:left="241"/>
            </w:pPr>
          </w:p>
        </w:tc>
        <w:tc>
          <w:tcPr>
            <w:tcW w:w="5429" w:type="dxa"/>
            <w:tcMar>
              <w:top w:w="576" w:type="dxa"/>
            </w:tcMar>
            <w:vAlign w:val="center"/>
          </w:tcPr>
          <w:p w14:paraId="4E59A905" w14:textId="0FFBF260" w:rsidR="00284AAA" w:rsidRDefault="00284AAA" w:rsidP="00284AAA">
            <w:pPr>
              <w:pStyle w:val="Heading1"/>
              <w:spacing w:before="0"/>
              <w:jc w:val="right"/>
            </w:pPr>
          </w:p>
        </w:tc>
      </w:tr>
    </w:tbl>
    <w:p w14:paraId="7D283069" w14:textId="77777777" w:rsidR="009D25F5" w:rsidRDefault="009D25F5" w:rsidP="009D25F5">
      <w:pPr>
        <w:pStyle w:val="Closing"/>
        <w:jc w:val="center"/>
        <w:rPr>
          <w:rFonts w:ascii="Arial" w:hAnsi="Arial" w:cs="Arial"/>
          <w:b/>
          <w:bCs w:val="0"/>
          <w:sz w:val="28"/>
          <w:szCs w:val="28"/>
        </w:rPr>
      </w:pPr>
      <w:r>
        <w:rPr>
          <w:rFonts w:ascii="Arial" w:hAnsi="Arial" w:cs="Arial"/>
          <w:b/>
          <w:bCs w:val="0"/>
          <w:noProof/>
          <w:sz w:val="28"/>
          <w:szCs w:val="28"/>
        </w:rPr>
        <w:drawing>
          <wp:inline distT="0" distB="0" distL="0" distR="0" wp14:anchorId="0040C870" wp14:editId="65B4C880">
            <wp:extent cx="1831822" cy="2745587"/>
            <wp:effectExtent l="317" t="0" r="0" b="0"/>
            <wp:docPr id="3" name="Picture 3" descr="A picture containing stationary, implement, container,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tationary, implement, container, toothbrush&#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16200000">
                      <a:off x="0" y="0"/>
                      <a:ext cx="1931165" cy="2894485"/>
                    </a:xfrm>
                    <a:prstGeom prst="rect">
                      <a:avLst/>
                    </a:prstGeom>
                  </pic:spPr>
                </pic:pic>
              </a:graphicData>
            </a:graphic>
          </wp:inline>
        </w:drawing>
      </w:r>
    </w:p>
    <w:p w14:paraId="7C307CFB" w14:textId="4D6B320B" w:rsidR="00A024C8" w:rsidRPr="00A024C8" w:rsidRDefault="00A024C8" w:rsidP="009D25F5">
      <w:pPr>
        <w:pStyle w:val="Closing"/>
        <w:jc w:val="center"/>
      </w:pPr>
      <w:r w:rsidRPr="00462BCB">
        <w:rPr>
          <w:rFonts w:ascii="Arial" w:hAnsi="Arial" w:cs="Arial"/>
          <w:b/>
          <w:bCs w:val="0"/>
          <w:color w:val="002060"/>
          <w:sz w:val="32"/>
          <w:szCs w:val="32"/>
        </w:rPr>
        <w:t>Video Links to Aqua Fitness Classes and Exercises</w:t>
      </w:r>
      <w:r w:rsidRPr="00462BCB">
        <w:rPr>
          <w:rFonts w:ascii="Arial" w:hAnsi="Arial" w:cs="Arial"/>
          <w:b/>
          <w:bCs w:val="0"/>
          <w:color w:val="002060"/>
          <w:sz w:val="32"/>
          <w:szCs w:val="32"/>
        </w:rPr>
        <w:br/>
      </w:r>
      <w:r w:rsidRPr="00A024C8">
        <w:rPr>
          <w:rFonts w:ascii="Arial" w:hAnsi="Arial" w:cs="Arial"/>
          <w:b/>
          <w:bCs w:val="0"/>
          <w:sz w:val="28"/>
          <w:szCs w:val="28"/>
        </w:rPr>
        <w:br/>
      </w:r>
      <w:hyperlink r:id="rId8" w:history="1">
        <w:r w:rsidRPr="00A024C8">
          <w:rPr>
            <w:rStyle w:val="Hyperlink"/>
            <w:rFonts w:ascii="Arial" w:hAnsi="Arial" w:cs="Arial"/>
            <w:sz w:val="28"/>
            <w:szCs w:val="28"/>
          </w:rPr>
          <w:t>https://www.youtube.com/watch?v=OPhXxio3WMU</w:t>
        </w:r>
      </w:hyperlink>
      <w:r w:rsidRPr="00A024C8">
        <w:rPr>
          <w:rFonts w:ascii="Arial" w:hAnsi="Arial" w:cs="Arial"/>
          <w:sz w:val="28"/>
          <w:szCs w:val="28"/>
        </w:rPr>
        <w:t xml:space="preserve">. This video shows how to use a water noodle. </w:t>
      </w:r>
      <w:r w:rsidRPr="00A024C8">
        <w:rPr>
          <w:rFonts w:ascii="Arial" w:hAnsi="Arial" w:cs="Arial"/>
          <w:sz w:val="28"/>
          <w:szCs w:val="28"/>
        </w:rPr>
        <w:t xml:space="preserve">Holding a noodle just under the surface of the water adds challenge for your core! </w:t>
      </w:r>
      <w:r w:rsidRPr="00A024C8">
        <w:rPr>
          <w:rFonts w:ascii="Arial" w:hAnsi="Arial" w:cs="Arial"/>
          <w:sz w:val="28"/>
          <w:szCs w:val="28"/>
        </w:rPr>
        <w:t>When using a noodle, you should m</w:t>
      </w:r>
      <w:r w:rsidRPr="00A024C8">
        <w:rPr>
          <w:rFonts w:ascii="Arial" w:hAnsi="Arial" w:cs="Arial"/>
          <w:sz w:val="28"/>
          <w:szCs w:val="28"/>
        </w:rPr>
        <w:t>ove at a pace that is comfortable.</w:t>
      </w:r>
    </w:p>
    <w:p w14:paraId="0F5CF3F0" w14:textId="5C10A4EE" w:rsidR="00A024C8" w:rsidRPr="00A024C8" w:rsidRDefault="00A024C8" w:rsidP="00A024C8">
      <w:pPr>
        <w:pStyle w:val="Closing"/>
        <w:rPr>
          <w:rFonts w:ascii="Arial" w:hAnsi="Arial" w:cs="Arial"/>
          <w:sz w:val="28"/>
          <w:szCs w:val="28"/>
        </w:rPr>
      </w:pPr>
      <w:hyperlink r:id="rId9" w:history="1">
        <w:r w:rsidRPr="00EB6083">
          <w:rPr>
            <w:rStyle w:val="Hyperlink"/>
            <w:rFonts w:ascii="Arial" w:hAnsi="Arial" w:cs="Arial"/>
            <w:sz w:val="28"/>
            <w:szCs w:val="28"/>
          </w:rPr>
          <w:t>https://www.youtube.com/watch?v=eTE2iKcISeU</w:t>
        </w:r>
      </w:hyperlink>
      <w:r>
        <w:rPr>
          <w:rFonts w:ascii="Arial" w:hAnsi="Arial" w:cs="Arial"/>
          <w:sz w:val="28"/>
          <w:szCs w:val="28"/>
        </w:rPr>
        <w:t xml:space="preserve">. </w:t>
      </w:r>
      <w:r w:rsidRPr="00A024C8">
        <w:rPr>
          <w:rFonts w:ascii="Arial" w:hAnsi="Arial" w:cs="Arial"/>
          <w:sz w:val="28"/>
          <w:szCs w:val="28"/>
        </w:rPr>
        <w:t xml:space="preserve"> Here is another video showing using a noodle to work your </w:t>
      </w:r>
      <w:r>
        <w:rPr>
          <w:rFonts w:ascii="Arial" w:hAnsi="Arial" w:cs="Arial"/>
          <w:sz w:val="28"/>
          <w:szCs w:val="28"/>
        </w:rPr>
        <w:t>“</w:t>
      </w:r>
      <w:r w:rsidRPr="00A024C8">
        <w:rPr>
          <w:rFonts w:ascii="Arial" w:hAnsi="Arial" w:cs="Arial"/>
          <w:sz w:val="28"/>
          <w:szCs w:val="28"/>
        </w:rPr>
        <w:t>abs”.</w:t>
      </w:r>
    </w:p>
    <w:p w14:paraId="517E8BF7" w14:textId="77777777" w:rsidR="003D61A1" w:rsidRPr="003D61A1" w:rsidRDefault="00672741" w:rsidP="003D61A1">
      <w:pPr>
        <w:rPr>
          <w:rFonts w:ascii="Arial" w:eastAsiaTheme="minorEastAsia" w:hAnsi="Arial" w:cs="Arial"/>
          <w:bCs/>
          <w:sz w:val="28"/>
          <w:szCs w:val="28"/>
        </w:rPr>
      </w:pPr>
      <w:hyperlink r:id="rId10" w:history="1">
        <w:r w:rsidRPr="00672741">
          <w:rPr>
            <w:rStyle w:val="Hyperlink"/>
            <w:rFonts w:ascii="Arial" w:hAnsi="Arial" w:cs="Arial"/>
            <w:sz w:val="28"/>
            <w:szCs w:val="28"/>
          </w:rPr>
          <w:t>https://www.youtube.com/watch?v=4v88XbXpnGM&amp;list=RDeTE2iKcISeU&amp;index=2</w:t>
        </w:r>
      </w:hyperlink>
      <w:r>
        <w:rPr>
          <w:rFonts w:ascii="Arial" w:hAnsi="Arial" w:cs="Arial"/>
          <w:sz w:val="28"/>
          <w:szCs w:val="28"/>
        </w:rPr>
        <w:t xml:space="preserve">. This is a video called Shape Up with Pooja. It shows not what she is doing above the water, but also below the water. This aqua video provides routines for cardio, as well as arm strength and toning. </w:t>
      </w:r>
      <w:r w:rsidR="003D61A1" w:rsidRPr="003D61A1">
        <w:rPr>
          <w:rFonts w:ascii="Arial" w:eastAsiaTheme="minorEastAsia" w:hAnsi="Arial" w:cs="Arial"/>
          <w:bCs/>
          <w:sz w:val="28"/>
          <w:szCs w:val="28"/>
        </w:rPr>
        <w:t>Workout to get rid of love handles and flabby arms! This is also a great cardio routine!</w:t>
      </w:r>
    </w:p>
    <w:p w14:paraId="491925B3" w14:textId="3F0F7D8D" w:rsidR="00672741" w:rsidRDefault="00672741" w:rsidP="00A024C8">
      <w:pPr>
        <w:pStyle w:val="Closing"/>
        <w:rPr>
          <w:rFonts w:ascii="Arial" w:hAnsi="Arial" w:cs="Arial"/>
          <w:sz w:val="28"/>
          <w:szCs w:val="28"/>
        </w:rPr>
      </w:pPr>
      <w:hyperlink r:id="rId11" w:history="1">
        <w:r w:rsidRPr="00EB6083">
          <w:rPr>
            <w:rStyle w:val="Hyperlink"/>
            <w:rFonts w:ascii="Arial" w:hAnsi="Arial" w:cs="Arial"/>
            <w:sz w:val="28"/>
            <w:szCs w:val="28"/>
          </w:rPr>
          <w:t>https://www.youtube.com/watch?v=CQV9FlyIZRE&amp;list=RDeTE2iKcISeU&amp;index=2</w:t>
        </w:r>
      </w:hyperlink>
      <w:r>
        <w:rPr>
          <w:rFonts w:ascii="Arial" w:hAnsi="Arial" w:cs="Arial"/>
          <w:sz w:val="28"/>
          <w:szCs w:val="28"/>
        </w:rPr>
        <w:t xml:space="preserve"> . This video shows a fast-paced aqua aerobics class. This video shows exactly what is happening below the water too! Great up-beat class routine. Here is another one that is similar: </w:t>
      </w:r>
      <w:r w:rsidR="003D61A1" w:rsidRPr="003D61A1">
        <w:rPr>
          <w:rFonts w:ascii="Arial" w:hAnsi="Arial" w:cs="Arial"/>
          <w:sz w:val="28"/>
          <w:szCs w:val="28"/>
        </w:rPr>
        <w:t xml:space="preserve">This </w:t>
      </w:r>
      <w:r w:rsidR="003D61A1">
        <w:rPr>
          <w:rFonts w:ascii="Arial" w:hAnsi="Arial" w:cs="Arial"/>
          <w:sz w:val="28"/>
          <w:szCs w:val="28"/>
        </w:rPr>
        <w:t xml:space="preserve">video </w:t>
      </w:r>
      <w:r w:rsidR="003D61A1" w:rsidRPr="003D61A1">
        <w:rPr>
          <w:rFonts w:ascii="Arial" w:hAnsi="Arial" w:cs="Arial"/>
          <w:sz w:val="28"/>
          <w:szCs w:val="28"/>
        </w:rPr>
        <w:t>offers some great ideas to use the next time you are in the pool.</w:t>
      </w:r>
    </w:p>
    <w:p w14:paraId="79C37BAC" w14:textId="3078E02D" w:rsidR="003D61A1" w:rsidRDefault="003D61A1" w:rsidP="00A024C8">
      <w:pPr>
        <w:pStyle w:val="Closing"/>
        <w:rPr>
          <w:rFonts w:ascii="Arial" w:hAnsi="Arial" w:cs="Arial"/>
          <w:sz w:val="28"/>
          <w:szCs w:val="28"/>
        </w:rPr>
      </w:pPr>
      <w:hyperlink r:id="rId12" w:history="1">
        <w:r w:rsidRPr="00EB6083">
          <w:rPr>
            <w:rStyle w:val="Hyperlink"/>
            <w:rFonts w:ascii="Arial" w:hAnsi="Arial" w:cs="Arial"/>
            <w:sz w:val="28"/>
            <w:szCs w:val="28"/>
          </w:rPr>
          <w:t>https://www.youtube.com/watch?v=g5rhD69K</w:t>
        </w:r>
        <w:r w:rsidRPr="00EB6083">
          <w:rPr>
            <w:rStyle w:val="Hyperlink"/>
            <w:rFonts w:ascii="Arial" w:hAnsi="Arial" w:cs="Arial"/>
            <w:sz w:val="28"/>
            <w:szCs w:val="28"/>
          </w:rPr>
          <w:t>7aY</w:t>
        </w:r>
      </w:hyperlink>
      <w:r w:rsidRPr="003D61A1">
        <w:rPr>
          <w:rFonts w:ascii="Arial" w:hAnsi="Arial" w:cs="Arial"/>
          <w:sz w:val="28"/>
          <w:szCs w:val="28"/>
        </w:rPr>
        <w:t xml:space="preserve">   - Great for resistance work! Good for building up strength if someone has a mild injury in the shoulder or knee injury.</w:t>
      </w:r>
    </w:p>
    <w:p w14:paraId="66B62A5D" w14:textId="0A43589E" w:rsidR="003D61A1" w:rsidRDefault="00A024C8" w:rsidP="003D61A1">
      <w:pPr>
        <w:pStyle w:val="Closing"/>
        <w:rPr>
          <w:rFonts w:ascii="Arial" w:hAnsi="Arial" w:cs="Arial"/>
          <w:sz w:val="28"/>
          <w:szCs w:val="28"/>
        </w:rPr>
      </w:pPr>
      <w:r w:rsidRPr="00A024C8">
        <w:rPr>
          <w:rFonts w:ascii="Arial" w:hAnsi="Arial" w:cs="Arial"/>
          <w:sz w:val="28"/>
          <w:szCs w:val="28"/>
        </w:rPr>
        <w:br/>
      </w:r>
      <w:hyperlink r:id="rId13" w:history="1">
        <w:r w:rsidRPr="00A024C8">
          <w:rPr>
            <w:rStyle w:val="Hyperlink"/>
            <w:rFonts w:ascii="Arial" w:hAnsi="Arial" w:cs="Arial"/>
            <w:sz w:val="28"/>
            <w:szCs w:val="28"/>
          </w:rPr>
          <w:t>https://www.youtube.com/watch?v=g5rhD69K7aY</w:t>
        </w:r>
      </w:hyperlink>
      <w:r w:rsidRPr="00A024C8">
        <w:rPr>
          <w:rFonts w:ascii="Arial" w:hAnsi="Arial" w:cs="Arial"/>
          <w:sz w:val="28"/>
          <w:szCs w:val="28"/>
        </w:rPr>
        <w:t xml:space="preserve">   - </w:t>
      </w:r>
      <w:r w:rsidR="003D61A1" w:rsidRPr="003D61A1">
        <w:rPr>
          <w:rFonts w:ascii="Arial" w:hAnsi="Arial" w:cs="Arial"/>
          <w:sz w:val="28"/>
          <w:szCs w:val="28"/>
        </w:rPr>
        <w:t>This workout uses Smart Bells in the water</w:t>
      </w:r>
      <w:r w:rsidR="003D61A1">
        <w:rPr>
          <w:rFonts w:ascii="Arial" w:hAnsi="Arial" w:cs="Arial"/>
          <w:sz w:val="28"/>
          <w:szCs w:val="28"/>
        </w:rPr>
        <w:t xml:space="preserve"> It is g</w:t>
      </w:r>
      <w:r w:rsidRPr="00A024C8">
        <w:rPr>
          <w:rFonts w:ascii="Arial" w:hAnsi="Arial" w:cs="Arial"/>
          <w:sz w:val="28"/>
          <w:szCs w:val="28"/>
        </w:rPr>
        <w:t xml:space="preserve">reat for resistance work! </w:t>
      </w:r>
      <w:r w:rsidR="003D61A1">
        <w:rPr>
          <w:rFonts w:ascii="Arial" w:hAnsi="Arial" w:cs="Arial"/>
          <w:sz w:val="28"/>
          <w:szCs w:val="28"/>
        </w:rPr>
        <w:t xml:space="preserve">It’s also good </w:t>
      </w:r>
      <w:r w:rsidRPr="00A024C8">
        <w:rPr>
          <w:rFonts w:ascii="Arial" w:hAnsi="Arial" w:cs="Arial"/>
          <w:sz w:val="28"/>
          <w:szCs w:val="28"/>
        </w:rPr>
        <w:t>for building up strength if someone has a mild injury in the shoulder or knee injury.</w:t>
      </w:r>
      <w:r w:rsidR="003D61A1">
        <w:rPr>
          <w:rFonts w:ascii="Arial" w:hAnsi="Arial" w:cs="Arial"/>
          <w:sz w:val="28"/>
          <w:szCs w:val="28"/>
        </w:rPr>
        <w:t xml:space="preserve"> You can get an aerobic workout as well as a resistance workout. Want to try the Smart Bell – </w:t>
      </w:r>
      <w:r w:rsidR="008B0EEB">
        <w:rPr>
          <w:rFonts w:ascii="Arial" w:hAnsi="Arial" w:cs="Arial"/>
          <w:sz w:val="28"/>
          <w:szCs w:val="28"/>
        </w:rPr>
        <w:t>contact</w:t>
      </w:r>
      <w:r w:rsidR="003D61A1">
        <w:rPr>
          <w:rFonts w:ascii="Arial" w:hAnsi="Arial" w:cs="Arial"/>
          <w:sz w:val="28"/>
          <w:szCs w:val="28"/>
        </w:rPr>
        <w:t xml:space="preserve"> Kory Ward, SSW Club VP</w:t>
      </w:r>
      <w:r w:rsidR="008B0EEB">
        <w:rPr>
          <w:rFonts w:ascii="Arial" w:hAnsi="Arial" w:cs="Arial"/>
          <w:sz w:val="28"/>
          <w:szCs w:val="28"/>
        </w:rPr>
        <w:t xml:space="preserve">. </w:t>
      </w:r>
      <w:r w:rsidR="00462BCB">
        <w:rPr>
          <w:rFonts w:ascii="Arial" w:hAnsi="Arial" w:cs="Arial"/>
          <w:sz w:val="28"/>
          <w:szCs w:val="28"/>
        </w:rPr>
        <w:t>See photo below.</w:t>
      </w:r>
    </w:p>
    <w:p w14:paraId="24FBB309" w14:textId="43A2A4F0" w:rsidR="00115663" w:rsidRPr="00115663" w:rsidRDefault="00462BCB" w:rsidP="00462BCB">
      <w:pPr>
        <w:pStyle w:val="Closing"/>
        <w:jc w:val="center"/>
      </w:pPr>
      <w:r>
        <w:rPr>
          <w:rFonts w:ascii="Arial" w:hAnsi="Arial" w:cs="Arial"/>
          <w:noProof/>
          <w:sz w:val="28"/>
          <w:szCs w:val="28"/>
        </w:rPr>
        <w:drawing>
          <wp:inline distT="0" distB="0" distL="0" distR="0" wp14:anchorId="519E5943" wp14:editId="76ABE3BD">
            <wp:extent cx="2851150" cy="2430981"/>
            <wp:effectExtent l="0" t="0" r="6350" b="7620"/>
            <wp:docPr id="10" name="Picture 10" descr="A picture containing scissors,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issors, goggl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69485" cy="2446614"/>
                    </a:xfrm>
                    <a:prstGeom prst="rect">
                      <a:avLst/>
                    </a:prstGeom>
                  </pic:spPr>
                </pic:pic>
              </a:graphicData>
            </a:graphic>
          </wp:inline>
        </w:drawing>
      </w:r>
      <w:r w:rsidR="00A024C8" w:rsidRPr="00A024C8">
        <w:rPr>
          <w:rFonts w:ascii="Arial" w:hAnsi="Arial" w:cs="Arial"/>
          <w:sz w:val="28"/>
          <w:szCs w:val="28"/>
        </w:rPr>
        <w:br/>
      </w:r>
      <w:r w:rsidR="00A024C8" w:rsidRPr="00A024C8">
        <w:br/>
      </w:r>
    </w:p>
    <w:sectPr w:rsidR="00115663" w:rsidRPr="00115663" w:rsidSect="006F0367">
      <w:headerReference w:type="even" r:id="rId15"/>
      <w:headerReference w:type="default" r:id="rId16"/>
      <w:footerReference w:type="even" r:id="rId17"/>
      <w:footerReference w:type="default" r:id="rId18"/>
      <w:headerReference w:type="first" r:id="rId19"/>
      <w:footerReference w:type="first" r:id="rId20"/>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8AD84" w14:textId="77777777" w:rsidR="00A024C8" w:rsidRDefault="00A024C8">
      <w:pPr>
        <w:spacing w:after="0" w:line="240" w:lineRule="auto"/>
      </w:pPr>
      <w:r>
        <w:separator/>
      </w:r>
    </w:p>
  </w:endnote>
  <w:endnote w:type="continuationSeparator" w:id="0">
    <w:p w14:paraId="7D0B43AA" w14:textId="77777777" w:rsidR="00A024C8" w:rsidRDefault="00A0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B2246"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00112D30" w14:textId="77777777" w:rsidTr="00115663">
      <w:trPr>
        <w:trHeight w:val="1421"/>
      </w:trPr>
      <w:tc>
        <w:tcPr>
          <w:tcW w:w="12221" w:type="dxa"/>
          <w:tcBorders>
            <w:top w:val="nil"/>
            <w:left w:val="nil"/>
            <w:bottom w:val="nil"/>
            <w:right w:val="nil"/>
          </w:tcBorders>
        </w:tcPr>
        <w:p w14:paraId="1AA67CDF" w14:textId="77777777" w:rsidR="00115663" w:rsidRDefault="00115663" w:rsidP="00115663">
          <w:pPr>
            <w:pStyle w:val="Footer"/>
            <w:spacing w:after="0"/>
            <w:jc w:val="left"/>
          </w:pPr>
          <w:r>
            <w:rPr>
              <w:noProof/>
            </w:rPr>
            <w:drawing>
              <wp:inline distT="0" distB="0" distL="0" distR="0" wp14:anchorId="0124A71E" wp14:editId="762BDD85">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3ADAC776" w14:textId="77777777" w:rsidTr="002E1A5A">
      <w:trPr>
        <w:trHeight w:val="1362"/>
      </w:trPr>
      <w:tc>
        <w:tcPr>
          <w:tcW w:w="12275" w:type="dxa"/>
          <w:tcBorders>
            <w:top w:val="nil"/>
            <w:left w:val="nil"/>
            <w:bottom w:val="nil"/>
            <w:right w:val="nil"/>
          </w:tcBorders>
        </w:tcPr>
        <w:p w14:paraId="4D39BB7F" w14:textId="77777777" w:rsidR="002E1A5A" w:rsidRDefault="002E1A5A" w:rsidP="002E1A5A">
          <w:pPr>
            <w:pStyle w:val="Footer"/>
            <w:spacing w:after="0"/>
          </w:pPr>
          <w:r>
            <w:rPr>
              <w:noProof/>
            </w:rPr>
            <w:drawing>
              <wp:inline distT="0" distB="0" distL="0" distR="0" wp14:anchorId="0BDE3D4B" wp14:editId="67E21C91">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A5BC7" w14:textId="77777777" w:rsidR="00A024C8" w:rsidRDefault="00A024C8">
      <w:pPr>
        <w:spacing w:after="0" w:line="240" w:lineRule="auto"/>
      </w:pPr>
      <w:r>
        <w:separator/>
      </w:r>
    </w:p>
  </w:footnote>
  <w:footnote w:type="continuationSeparator" w:id="0">
    <w:p w14:paraId="4CAE0583" w14:textId="77777777" w:rsidR="00A024C8" w:rsidRDefault="00A02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9B343"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001D471A" w14:textId="77777777" w:rsidTr="00115663">
      <w:trPr>
        <w:trHeight w:val="1880"/>
      </w:trPr>
      <w:tc>
        <w:tcPr>
          <w:tcW w:w="12201" w:type="dxa"/>
          <w:tcBorders>
            <w:top w:val="nil"/>
            <w:left w:val="nil"/>
            <w:bottom w:val="nil"/>
            <w:right w:val="nil"/>
          </w:tcBorders>
        </w:tcPr>
        <w:p w14:paraId="32263DCA" w14:textId="77777777" w:rsidR="00115663" w:rsidRDefault="00115663" w:rsidP="00115663">
          <w:pPr>
            <w:pStyle w:val="Header"/>
          </w:pPr>
          <w:r>
            <w:rPr>
              <w:noProof/>
            </w:rPr>
            <w:drawing>
              <wp:inline distT="0" distB="0" distL="0" distR="0" wp14:anchorId="42E8D6E2" wp14:editId="798868AD">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71616"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177D2"/>
    <w:multiLevelType w:val="hybridMultilevel"/>
    <w:tmpl w:val="EAF6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F630B"/>
    <w:multiLevelType w:val="hybridMultilevel"/>
    <w:tmpl w:val="D882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C8"/>
    <w:rsid w:val="00066E19"/>
    <w:rsid w:val="000B4BF8"/>
    <w:rsid w:val="000F2898"/>
    <w:rsid w:val="00115663"/>
    <w:rsid w:val="00213EAB"/>
    <w:rsid w:val="00215D1D"/>
    <w:rsid w:val="002812CE"/>
    <w:rsid w:val="00284AAA"/>
    <w:rsid w:val="002D7F70"/>
    <w:rsid w:val="002E1A5A"/>
    <w:rsid w:val="00312210"/>
    <w:rsid w:val="00361777"/>
    <w:rsid w:val="00361FC2"/>
    <w:rsid w:val="003D61A1"/>
    <w:rsid w:val="003F7C02"/>
    <w:rsid w:val="00462B54"/>
    <w:rsid w:val="00462BCB"/>
    <w:rsid w:val="004C595E"/>
    <w:rsid w:val="00535A9A"/>
    <w:rsid w:val="00576382"/>
    <w:rsid w:val="00620729"/>
    <w:rsid w:val="00672741"/>
    <w:rsid w:val="00673242"/>
    <w:rsid w:val="00691768"/>
    <w:rsid w:val="006F0367"/>
    <w:rsid w:val="007C4A68"/>
    <w:rsid w:val="007E0D6E"/>
    <w:rsid w:val="007E3A99"/>
    <w:rsid w:val="008658F6"/>
    <w:rsid w:val="008945AC"/>
    <w:rsid w:val="008B0EEB"/>
    <w:rsid w:val="009439AA"/>
    <w:rsid w:val="009D25F5"/>
    <w:rsid w:val="00A024C8"/>
    <w:rsid w:val="00A45E55"/>
    <w:rsid w:val="00B22EC4"/>
    <w:rsid w:val="00B54EAE"/>
    <w:rsid w:val="00B552FE"/>
    <w:rsid w:val="00BA5A05"/>
    <w:rsid w:val="00BC06ED"/>
    <w:rsid w:val="00CE2CAB"/>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D30BF8"/>
  <w15:chartTrackingRefBased/>
  <w15:docId w15:val="{A20A4B74-6A64-4751-89A6-504A4B74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02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PhXxio3WMU" TargetMode="External"/><Relationship Id="rId13" Type="http://schemas.openxmlformats.org/officeDocument/2006/relationships/hyperlink" Target="https://www.youtube.com/watch?v=g5rhD69K7aY"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youtube.com/watch?v=g5rhD69K7a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QV9FlyIZRE&amp;list=RDeTE2iKcISeU&amp;index=2"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4v88XbXpnGM&amp;list=RDeTE2iKcISeU&amp;index=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youtube.com/watch?v=eTE2iKcISeU"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83</TotalTime>
  <Pages>2</Pages>
  <Words>248</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Kory Ward</cp:lastModifiedBy>
  <cp:revision>2</cp:revision>
  <dcterms:created xsi:type="dcterms:W3CDTF">2020-08-22T22:11:00Z</dcterms:created>
  <dcterms:modified xsi:type="dcterms:W3CDTF">2020-08-22T23:34:00Z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